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584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 апреля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8601002078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Лукашук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8rplc-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переплаты страховой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пенсии,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Гражданского процессуального кодекса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исковых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Отделения Фонда пенсионного и социального страхования Российской Федерации по ХМАО-</w:t>
      </w:r>
      <w:r>
        <w:rPr>
          <w:rFonts w:ascii="Times New Roman" w:eastAsia="Times New Roman" w:hAnsi="Times New Roman" w:cs="Times New Roman"/>
          <w:sz w:val="28"/>
          <w:szCs w:val="28"/>
        </w:rPr>
        <w:t>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Лукашук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Сергеевичу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переплаты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страховой пенсии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отказать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160" w:line="259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И.А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21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апреля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584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/з 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8rplc-4">
    <w:name w:val="cat-UserDefined grp-8 rplc-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